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074F20" w:rsidP="0022654D">
      <w:pPr>
        <w:ind w:firstLine="634"/>
        <w:jc w:val="right"/>
        <w:rPr>
          <w:lang w:val="ru-RU"/>
        </w:rPr>
      </w:pPr>
      <w:r w:rsidRPr="00074F20">
        <w:rPr>
          <w:lang w:val="ru-RU"/>
        </w:rPr>
        <w:t>Дело № 5-</w:t>
      </w:r>
      <w:r w:rsidRPr="00074F20" w:rsidR="00E75E22">
        <w:rPr>
          <w:lang w:val="ru-RU"/>
        </w:rPr>
        <w:t>342</w:t>
      </w:r>
      <w:r w:rsidRPr="00074F20">
        <w:rPr>
          <w:lang w:val="ru-RU"/>
        </w:rPr>
        <w:t>-</w:t>
      </w:r>
      <w:r w:rsidRPr="00074F20" w:rsidR="00E22F2B">
        <w:rPr>
          <w:lang w:val="ru-RU"/>
        </w:rPr>
        <w:t>200</w:t>
      </w:r>
      <w:r w:rsidRPr="00074F20" w:rsidR="00976356">
        <w:rPr>
          <w:lang w:val="ru-RU"/>
        </w:rPr>
        <w:t>4</w:t>
      </w:r>
      <w:r w:rsidRPr="00074F20">
        <w:rPr>
          <w:lang w:val="ru-RU"/>
        </w:rPr>
        <w:t>/</w:t>
      </w:r>
      <w:r w:rsidRPr="00074F20" w:rsidR="0022654D">
        <w:rPr>
          <w:lang w:val="ru-RU"/>
        </w:rPr>
        <w:t>2026</w:t>
      </w:r>
    </w:p>
    <w:p w:rsidR="00C4492D" w:rsidRPr="00074F20" w:rsidP="0022654D">
      <w:pPr>
        <w:jc w:val="center"/>
        <w:rPr>
          <w:lang w:val="ru-RU"/>
        </w:rPr>
      </w:pPr>
      <w:r w:rsidRPr="00074F20">
        <w:rPr>
          <w:bCs/>
          <w:lang w:val="ru-RU"/>
        </w:rPr>
        <w:t>ПОСТАНОВЛЕНИЕ</w:t>
      </w:r>
    </w:p>
    <w:p w:rsidR="00C4492D" w:rsidRPr="00074F20" w:rsidP="0022654D">
      <w:pPr>
        <w:jc w:val="center"/>
        <w:rPr>
          <w:lang w:val="ru-RU"/>
        </w:rPr>
      </w:pPr>
      <w:r w:rsidRPr="00074F20">
        <w:rPr>
          <w:lang w:val="ru-RU"/>
        </w:rPr>
        <w:t>о назначении административного наказания</w:t>
      </w:r>
    </w:p>
    <w:p w:rsidR="00C4492D" w:rsidRPr="00074F20" w:rsidP="0022654D">
      <w:pPr>
        <w:rPr>
          <w:lang w:val="ru-RU"/>
        </w:rPr>
      </w:pPr>
      <w:r w:rsidRPr="00074F20">
        <w:rPr>
          <w:lang w:val="ru-RU"/>
        </w:rPr>
        <w:t>«</w:t>
      </w:r>
      <w:r w:rsidRPr="00074F20" w:rsidR="00E75E22">
        <w:rPr>
          <w:lang w:val="ru-RU"/>
        </w:rPr>
        <w:t>24</w:t>
      </w:r>
      <w:r w:rsidRPr="00074F20">
        <w:rPr>
          <w:lang w:val="ru-RU"/>
        </w:rPr>
        <w:t xml:space="preserve">» </w:t>
      </w:r>
      <w:r w:rsidRPr="00074F20" w:rsidR="00E75E22">
        <w:rPr>
          <w:lang w:val="ru-RU"/>
        </w:rPr>
        <w:t>апреля</w:t>
      </w:r>
      <w:r w:rsidRPr="00074F20">
        <w:rPr>
          <w:lang w:val="ru-RU"/>
        </w:rPr>
        <w:t xml:space="preserve"> </w:t>
      </w:r>
      <w:r w:rsidRPr="00074F20" w:rsidR="0022654D">
        <w:rPr>
          <w:lang w:val="ru-RU"/>
        </w:rPr>
        <w:t>2026</w:t>
      </w:r>
      <w:r w:rsidRPr="00074F20">
        <w:rPr>
          <w:lang w:val="ru-RU"/>
        </w:rPr>
        <w:t xml:space="preserve"> года</w:t>
      </w:r>
      <w:r w:rsidRPr="00074F20" w:rsidR="00F94839">
        <w:rPr>
          <w:lang w:val="ru-RU"/>
        </w:rPr>
        <w:t xml:space="preserve">         </w:t>
      </w:r>
      <w:r w:rsidRPr="00074F20" w:rsidR="00BF330C">
        <w:rPr>
          <w:lang w:val="ru-RU"/>
        </w:rPr>
        <w:t xml:space="preserve"> </w:t>
      </w:r>
      <w:r w:rsidRPr="00074F20" w:rsidR="00F94839">
        <w:rPr>
          <w:lang w:val="ru-RU"/>
        </w:rPr>
        <w:t xml:space="preserve"> </w:t>
      </w:r>
      <w:r w:rsidRPr="00074F20" w:rsidR="00C210B0">
        <w:rPr>
          <w:lang w:val="ru-RU"/>
        </w:rPr>
        <w:t xml:space="preserve">                    </w:t>
      </w:r>
      <w:r w:rsidRPr="00074F20">
        <w:rPr>
          <w:lang w:val="ru-RU"/>
        </w:rPr>
        <w:t xml:space="preserve">          </w:t>
      </w:r>
      <w:r w:rsidRPr="00074F20" w:rsidR="003D71F0">
        <w:rPr>
          <w:lang w:val="ru-RU"/>
        </w:rPr>
        <w:t xml:space="preserve"> </w:t>
      </w:r>
      <w:r w:rsidRPr="00074F20">
        <w:rPr>
          <w:lang w:val="ru-RU"/>
        </w:rPr>
        <w:t xml:space="preserve">      </w:t>
      </w:r>
      <w:r w:rsidRPr="00074F20" w:rsidR="00727D4E">
        <w:rPr>
          <w:lang w:val="ru-RU"/>
        </w:rPr>
        <w:t xml:space="preserve">  </w:t>
      </w:r>
      <w:r w:rsidRPr="00074F20">
        <w:rPr>
          <w:lang w:val="ru-RU"/>
        </w:rPr>
        <w:t xml:space="preserve">   </w:t>
      </w:r>
      <w:r w:rsidRPr="00074F20" w:rsidR="001E58DB">
        <w:rPr>
          <w:lang w:val="ru-RU"/>
        </w:rPr>
        <w:t xml:space="preserve">          </w:t>
      </w:r>
      <w:r w:rsidRPr="00074F20" w:rsidR="00E9352C">
        <w:rPr>
          <w:lang w:val="ru-RU"/>
        </w:rPr>
        <w:t xml:space="preserve">      </w:t>
      </w:r>
      <w:r w:rsidRPr="00074F20" w:rsidR="0022654D">
        <w:rPr>
          <w:lang w:val="ru-RU"/>
        </w:rPr>
        <w:t xml:space="preserve">  </w:t>
      </w:r>
      <w:r w:rsidRPr="00074F20" w:rsidR="00E9352C">
        <w:rPr>
          <w:lang w:val="ru-RU"/>
        </w:rPr>
        <w:t xml:space="preserve"> </w:t>
      </w:r>
      <w:r w:rsidRPr="00074F20" w:rsidR="001E58DB">
        <w:rPr>
          <w:lang w:val="ru-RU"/>
        </w:rPr>
        <w:t xml:space="preserve">  </w:t>
      </w:r>
      <w:r w:rsidRPr="00074F20">
        <w:rPr>
          <w:lang w:val="ru-RU"/>
        </w:rPr>
        <w:t>город Нефтеюганск</w:t>
      </w:r>
    </w:p>
    <w:p w:rsidR="00C4492D" w:rsidRPr="00074F20" w:rsidP="0022654D">
      <w:pPr>
        <w:jc w:val="both"/>
        <w:rPr>
          <w:lang w:val="ru-RU"/>
        </w:rPr>
      </w:pPr>
      <w:r w:rsidRPr="00074F20">
        <w:rPr>
          <w:lang w:val="ru-RU"/>
        </w:rPr>
        <w:t xml:space="preserve"> </w:t>
      </w:r>
    </w:p>
    <w:p w:rsidR="00BF330C" w:rsidRPr="00074F20" w:rsidP="00BF330C">
      <w:pPr>
        <w:pStyle w:val="NoSpacing"/>
        <w:ind w:firstLine="567"/>
        <w:jc w:val="both"/>
      </w:pPr>
      <w:r w:rsidRPr="00074F20">
        <w:t xml:space="preserve">Мировой судья судебного участка № </w:t>
      </w:r>
      <w:r w:rsidRPr="00074F20" w:rsidR="00E9352C">
        <w:t>4</w:t>
      </w:r>
      <w:r w:rsidRPr="00074F20">
        <w:t xml:space="preserve"> Нефтеюганского судебного района Ханты-Мансийского автономного </w:t>
      </w:r>
      <w:r w:rsidRPr="00074F20" w:rsidR="006D3BA5">
        <w:t xml:space="preserve">округа-Югры </w:t>
      </w:r>
      <w:r w:rsidRPr="00074F20" w:rsidR="00E9352C">
        <w:t>Постовалова Т.П.</w:t>
      </w:r>
      <w:r w:rsidRPr="00074F20" w:rsidR="00E22F2B">
        <w:t xml:space="preserve"> </w:t>
      </w:r>
      <w:r w:rsidRPr="00074F20">
        <w:t>(</w:t>
      </w:r>
      <w:r w:rsidRPr="00074F20" w:rsidR="00A033C9">
        <w:rPr>
          <w:shd w:val="clear" w:color="auto" w:fill="FFFFFF"/>
        </w:rPr>
        <w:t xml:space="preserve">628331, ХМАО – Югра, </w:t>
      </w:r>
      <w:r w:rsidRPr="00074F20" w:rsidR="00E9352C">
        <w:rPr>
          <w:shd w:val="clear" w:color="auto" w:fill="FFFFFF"/>
        </w:rPr>
        <w:t xml:space="preserve">1 </w:t>
      </w:r>
      <w:r w:rsidRPr="00074F20" w:rsidR="00E9352C">
        <w:rPr>
          <w:shd w:val="clear" w:color="auto" w:fill="FFFFFF"/>
        </w:rPr>
        <w:t>мкр</w:t>
      </w:r>
      <w:r w:rsidRPr="00074F20" w:rsidR="00E9352C">
        <w:rPr>
          <w:shd w:val="clear" w:color="auto" w:fill="FFFFFF"/>
        </w:rPr>
        <w:t>.,</w:t>
      </w:r>
      <w:r w:rsidRPr="00074F20" w:rsidR="00E9352C">
        <w:rPr>
          <w:shd w:val="clear" w:color="auto" w:fill="FFFFFF"/>
        </w:rPr>
        <w:t xml:space="preserve"> 30 дом</w:t>
      </w:r>
      <w:r w:rsidRPr="00074F20">
        <w:t xml:space="preserve">), </w:t>
      </w:r>
      <w:r w:rsidRPr="00074F20">
        <w:t>рассмотрев в открытом судебном заседании дело об административном правонарушении, предусмотренное ч. 1 ст. 20.25 КоАП РФ, в о</w:t>
      </w:r>
      <w:r w:rsidRPr="00074F20">
        <w:t>тношении:</w:t>
      </w:r>
    </w:p>
    <w:p w:rsidR="006A6487" w:rsidRPr="00074F20" w:rsidP="0022654D">
      <w:pPr>
        <w:ind w:firstLine="567"/>
        <w:jc w:val="both"/>
        <w:rPr>
          <w:lang w:val="ru-RU"/>
        </w:rPr>
      </w:pPr>
      <w:r w:rsidRPr="00074F20">
        <w:rPr>
          <w:lang w:val="ru-RU"/>
        </w:rPr>
        <w:t>Холикова</w:t>
      </w:r>
      <w:r w:rsidRPr="00074F20">
        <w:rPr>
          <w:lang w:val="ru-RU"/>
        </w:rPr>
        <w:t xml:space="preserve"> Н.Н.</w:t>
      </w:r>
      <w:r w:rsidRPr="00074F20" w:rsidR="00E91A0C">
        <w:rPr>
          <w:lang w:val="ru-RU"/>
        </w:rPr>
        <w:t xml:space="preserve">, </w:t>
      </w:r>
      <w:r w:rsidRPr="00074F20">
        <w:rPr>
          <w:lang w:val="ru-RU"/>
        </w:rPr>
        <w:t>***</w:t>
      </w:r>
      <w:r w:rsidRPr="00074F20" w:rsidR="00E91A0C">
        <w:rPr>
          <w:lang w:val="ru-RU"/>
        </w:rPr>
        <w:t xml:space="preserve"> года рождения, уроженца </w:t>
      </w:r>
      <w:r w:rsidRPr="00074F20">
        <w:rPr>
          <w:lang w:val="ru-RU"/>
        </w:rPr>
        <w:t>***</w:t>
      </w:r>
      <w:r w:rsidRPr="00074F20" w:rsidR="00DB791C">
        <w:rPr>
          <w:lang w:val="ru-RU"/>
        </w:rPr>
        <w:t>,</w:t>
      </w:r>
      <w:r w:rsidRPr="00074F20" w:rsidR="00E91A0C">
        <w:rPr>
          <w:lang w:val="ru-RU"/>
        </w:rPr>
        <w:t xml:space="preserve"> </w:t>
      </w:r>
      <w:r w:rsidRPr="00074F20" w:rsidR="00F94839">
        <w:rPr>
          <w:lang w:val="ru-RU"/>
        </w:rPr>
        <w:t xml:space="preserve">зарегистрированного </w:t>
      </w:r>
      <w:r w:rsidRPr="00074F20" w:rsidR="0022654D">
        <w:rPr>
          <w:lang w:val="ru-RU"/>
        </w:rPr>
        <w:t>п</w:t>
      </w:r>
      <w:r w:rsidRPr="00074F20" w:rsidR="00E91A0C">
        <w:rPr>
          <w:lang w:val="ru-RU"/>
        </w:rPr>
        <w:t xml:space="preserve">о адресу: 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 w:rsidR="002B1A18">
        <w:rPr>
          <w:lang w:val="ru-RU"/>
        </w:rPr>
        <w:t>,</w:t>
      </w:r>
      <w:r w:rsidRPr="00074F20" w:rsidR="00531043">
        <w:rPr>
          <w:lang w:val="ru-RU"/>
        </w:rPr>
        <w:t xml:space="preserve"> </w:t>
      </w:r>
      <w:r w:rsidRPr="00074F20" w:rsidR="001A10A1">
        <w:rPr>
          <w:lang w:val="ru-RU"/>
        </w:rPr>
        <w:t>паспортные данные</w:t>
      </w:r>
      <w:r w:rsidRPr="00074F20" w:rsidR="000576A7">
        <w:rPr>
          <w:lang w:val="ru-RU"/>
        </w:rPr>
        <w:t>:</w:t>
      </w:r>
      <w:r w:rsidRPr="00074F20" w:rsidR="00A42433">
        <w:rPr>
          <w:lang w:val="ru-RU"/>
        </w:rPr>
        <w:t xml:space="preserve"> 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 w:rsidR="000576A7">
        <w:rPr>
          <w:lang w:val="ru-RU"/>
        </w:rPr>
        <w:t>,</w:t>
      </w:r>
    </w:p>
    <w:p w:rsidR="00BD08BF" w:rsidRPr="00074F20" w:rsidP="0022654D">
      <w:pPr>
        <w:ind w:firstLine="567"/>
        <w:jc w:val="both"/>
        <w:rPr>
          <w:lang w:val="ru-RU"/>
        </w:rPr>
      </w:pPr>
    </w:p>
    <w:p w:rsidR="00C4492D" w:rsidRPr="00074F20" w:rsidP="0022654D">
      <w:pPr>
        <w:jc w:val="center"/>
        <w:rPr>
          <w:lang w:val="ru-RU"/>
        </w:rPr>
      </w:pPr>
      <w:r w:rsidRPr="00074F20">
        <w:rPr>
          <w:bCs/>
          <w:lang w:val="ru-RU"/>
        </w:rPr>
        <w:t>УСТАНОВИЛ:</w:t>
      </w:r>
    </w:p>
    <w:p w:rsidR="00061B53" w:rsidRPr="00074F20" w:rsidP="0022654D">
      <w:pPr>
        <w:widowControl w:val="0"/>
        <w:jc w:val="both"/>
        <w:rPr>
          <w:lang w:val="ru-RU"/>
        </w:rPr>
      </w:pPr>
    </w:p>
    <w:p w:rsidR="00E9352C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>05</w:t>
      </w:r>
      <w:r w:rsidRPr="00074F20" w:rsidR="00F03AB9">
        <w:rPr>
          <w:lang w:val="ru-RU"/>
        </w:rPr>
        <w:t>.</w:t>
      </w:r>
      <w:r w:rsidRPr="00074F20">
        <w:rPr>
          <w:lang w:val="ru-RU"/>
        </w:rPr>
        <w:t>02</w:t>
      </w:r>
      <w:r w:rsidRPr="00074F20" w:rsidR="00F03AB9">
        <w:rPr>
          <w:lang w:val="ru-RU"/>
        </w:rPr>
        <w:t>.20</w:t>
      </w:r>
      <w:r w:rsidRPr="00074F20">
        <w:rPr>
          <w:lang w:val="ru-RU"/>
        </w:rPr>
        <w:t>26</w:t>
      </w:r>
      <w:r w:rsidRPr="00074F20" w:rsidR="00F03AB9">
        <w:rPr>
          <w:lang w:val="ru-RU"/>
        </w:rPr>
        <w:t xml:space="preserve"> </w:t>
      </w:r>
      <w:r w:rsidRPr="00074F20" w:rsidR="002A734F">
        <w:rPr>
          <w:lang w:val="ru-RU"/>
        </w:rPr>
        <w:t xml:space="preserve">в 00 час. </w:t>
      </w:r>
      <w:r w:rsidRPr="00074F20" w:rsidR="00BF330C">
        <w:rPr>
          <w:lang w:val="ru-RU"/>
        </w:rPr>
        <w:t>00</w:t>
      </w:r>
      <w:r w:rsidRPr="00074F20" w:rsidR="002A734F">
        <w:rPr>
          <w:lang w:val="ru-RU"/>
        </w:rPr>
        <w:t xml:space="preserve"> мин.</w:t>
      </w:r>
      <w:r w:rsidRPr="00074F20" w:rsidR="00F03AB9">
        <w:rPr>
          <w:lang w:val="ru-RU"/>
        </w:rPr>
        <w:t xml:space="preserve"> по адресу: 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 w:rsidR="00F03AB9">
        <w:rPr>
          <w:lang w:val="ru-RU"/>
        </w:rPr>
        <w:t xml:space="preserve">, </w:t>
      </w:r>
      <w:r w:rsidRPr="00074F20">
        <w:rPr>
          <w:lang w:val="ru-RU"/>
        </w:rPr>
        <w:t>Холиков</w:t>
      </w:r>
      <w:r w:rsidRPr="00074F20">
        <w:rPr>
          <w:lang w:val="ru-RU"/>
        </w:rPr>
        <w:t xml:space="preserve"> Н.Н.</w:t>
      </w:r>
      <w:r w:rsidRPr="00074F20" w:rsidR="005478B8">
        <w:rPr>
          <w:lang w:val="ru-RU"/>
        </w:rPr>
        <w:t xml:space="preserve"> </w:t>
      </w:r>
      <w:r w:rsidRPr="00074F20" w:rsidR="00F03AB9">
        <w:rPr>
          <w:lang w:val="ru-RU"/>
        </w:rPr>
        <w:t xml:space="preserve">в срок, предусмотренный </w:t>
      </w:r>
      <w:hyperlink r:id="rId5" w:history="1">
        <w:r w:rsidRPr="00074F20" w:rsidR="00F03AB9">
          <w:rPr>
            <w:lang w:val="ru-RU"/>
          </w:rPr>
          <w:t>ч. 1 ст. 32.2</w:t>
        </w:r>
      </w:hyperlink>
      <w:r w:rsidRPr="00074F20" w:rsidR="00F03AB9">
        <w:rPr>
          <w:lang w:val="ru-RU"/>
        </w:rPr>
        <w:t xml:space="preserve"> КоАП РФ, не уплатил административный штраф в размере </w:t>
      </w:r>
      <w:r w:rsidRPr="00074F20">
        <w:rPr>
          <w:lang w:val="ru-RU"/>
        </w:rPr>
        <w:t>2250</w:t>
      </w:r>
      <w:r w:rsidRPr="00074F20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074F20" w:rsidR="00061B53">
        <w:rPr>
          <w:lang w:val="ru-RU"/>
        </w:rPr>
        <w:t>№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074F20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074F20">
        <w:rPr>
          <w:lang w:val="ru-RU"/>
        </w:rPr>
        <w:t>19.11.2025</w:t>
      </w:r>
      <w:r w:rsidRPr="00074F20" w:rsidR="00061B53">
        <w:rPr>
          <w:lang w:val="ru-RU"/>
        </w:rPr>
        <w:t xml:space="preserve">, вступившего в законную силу </w:t>
      </w:r>
      <w:r w:rsidRPr="00074F20">
        <w:rPr>
          <w:lang w:val="ru-RU"/>
        </w:rPr>
        <w:t>06.12.2025</w:t>
      </w:r>
      <w:r w:rsidRPr="00074F20" w:rsidR="007A6D20">
        <w:rPr>
          <w:lang w:val="ru-RU"/>
        </w:rPr>
        <w:t>.</w:t>
      </w:r>
    </w:p>
    <w:p w:rsidR="00E9352C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В судебное заседание </w:t>
      </w:r>
      <w:r w:rsidRPr="00074F20" w:rsidR="00564B69">
        <w:rPr>
          <w:lang w:val="ru-RU"/>
        </w:rPr>
        <w:t>Холиков</w:t>
      </w:r>
      <w:r w:rsidRPr="00074F20" w:rsidR="00564B69">
        <w:rPr>
          <w:lang w:val="ru-RU"/>
        </w:rPr>
        <w:t xml:space="preserve"> Н.Н.</w:t>
      </w:r>
      <w:r w:rsidRPr="00074F20">
        <w:rPr>
          <w:lang w:val="ru-RU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</w:t>
      </w:r>
      <w:r w:rsidRPr="00074F20">
        <w:rPr>
          <w:lang w:val="ru-RU"/>
        </w:rPr>
        <w:t>и дела от него не поступало.</w:t>
      </w:r>
    </w:p>
    <w:p w:rsidR="00E9352C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</w:t>
      </w:r>
      <w:r w:rsidRPr="00074F20">
        <w:rPr>
          <w:lang w:val="ru-RU"/>
        </w:rPr>
        <w:t>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</w:t>
      </w:r>
      <w:r w:rsidRPr="00074F20">
        <w:rPr>
          <w:lang w:val="ru-RU"/>
        </w:rPr>
        <w:t xml:space="preserve"> </w:t>
      </w:r>
      <w:r w:rsidRPr="00074F20" w:rsidR="00564B69">
        <w:rPr>
          <w:lang w:val="ru-RU"/>
        </w:rPr>
        <w:t>Холикова</w:t>
      </w:r>
      <w:r w:rsidRPr="00074F20" w:rsidR="00564B69">
        <w:rPr>
          <w:lang w:val="ru-RU"/>
        </w:rPr>
        <w:t xml:space="preserve"> Н.Н.</w:t>
      </w:r>
      <w:r w:rsidRPr="00074F20">
        <w:rPr>
          <w:lang w:val="ru-RU"/>
        </w:rPr>
        <w:t xml:space="preserve"> </w:t>
      </w:r>
      <w:r w:rsidRPr="00074F20">
        <w:rPr>
          <w:lang w:val="ru-RU"/>
        </w:rPr>
        <w:t>в его отсутствие</w:t>
      </w:r>
      <w:r w:rsidRPr="00074F20">
        <w:rPr>
          <w:lang w:val="ru-RU"/>
        </w:rPr>
        <w:t>.</w:t>
      </w:r>
    </w:p>
    <w:p w:rsidR="00976356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074F20" w:rsidR="00564B69">
        <w:rPr>
          <w:lang w:val="ru-RU"/>
        </w:rPr>
        <w:t>Холикова</w:t>
      </w:r>
      <w:r w:rsidRPr="00074F20" w:rsidR="00564B69">
        <w:rPr>
          <w:lang w:val="ru-RU"/>
        </w:rPr>
        <w:t xml:space="preserve"> Н.Н.</w:t>
      </w:r>
      <w:r w:rsidRPr="00074F20" w:rsidR="005478B8">
        <w:rPr>
          <w:lang w:val="ru-RU"/>
        </w:rPr>
        <w:t xml:space="preserve"> </w:t>
      </w:r>
      <w:r w:rsidRPr="00074F20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- протоколом об административном правонарушении </w:t>
      </w:r>
      <w:r w:rsidRPr="00074F20" w:rsidR="007A6D20">
        <w:rPr>
          <w:rStyle w:val="cat-UserDefinedgrp-31rplc-24"/>
          <w:lang w:val="ru-RU"/>
        </w:rPr>
        <w:t>№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074F20">
        <w:rPr>
          <w:lang w:val="ru-RU"/>
        </w:rPr>
        <w:t xml:space="preserve">от </w:t>
      </w:r>
      <w:r w:rsidRPr="00074F20" w:rsidR="00F35ACB">
        <w:rPr>
          <w:lang w:val="ru-RU"/>
        </w:rPr>
        <w:t>16</w:t>
      </w:r>
      <w:r w:rsidRPr="00074F20">
        <w:rPr>
          <w:lang w:val="ru-RU"/>
        </w:rPr>
        <w:t>.</w:t>
      </w:r>
      <w:r w:rsidRPr="00074F20" w:rsidR="00F35ACB">
        <w:rPr>
          <w:lang w:val="ru-RU"/>
        </w:rPr>
        <w:t>03</w:t>
      </w:r>
      <w:r w:rsidRPr="00074F20">
        <w:rPr>
          <w:lang w:val="ru-RU"/>
        </w:rPr>
        <w:t>.</w:t>
      </w:r>
      <w:r w:rsidRPr="00074F20" w:rsidR="00C11E04">
        <w:rPr>
          <w:lang w:val="ru-RU"/>
        </w:rPr>
        <w:t>20</w:t>
      </w:r>
      <w:r w:rsidRPr="00074F20" w:rsidR="00BF330C">
        <w:rPr>
          <w:lang w:val="ru-RU"/>
        </w:rPr>
        <w:t>26</w:t>
      </w:r>
      <w:r w:rsidRPr="00074F20">
        <w:rPr>
          <w:lang w:val="ru-RU"/>
        </w:rPr>
        <w:t xml:space="preserve">, согласно которому, </w:t>
      </w:r>
      <w:r w:rsidRPr="00074F20" w:rsidR="00564B69">
        <w:rPr>
          <w:lang w:val="ru-RU"/>
        </w:rPr>
        <w:t>Холиков</w:t>
      </w:r>
      <w:r w:rsidRPr="00074F20" w:rsidR="00564B69">
        <w:rPr>
          <w:lang w:val="ru-RU"/>
        </w:rPr>
        <w:t xml:space="preserve"> Н.Н.</w:t>
      </w:r>
      <w:r w:rsidRPr="00074F20" w:rsidR="005478B8">
        <w:rPr>
          <w:lang w:val="ru-RU"/>
        </w:rPr>
        <w:t xml:space="preserve"> </w:t>
      </w:r>
      <w:r w:rsidRPr="00074F20" w:rsidR="00B44F58">
        <w:rPr>
          <w:lang w:val="ru-RU"/>
        </w:rPr>
        <w:t xml:space="preserve"> </w:t>
      </w:r>
      <w:r w:rsidRPr="00074F20">
        <w:rPr>
          <w:lang w:val="ru-RU"/>
        </w:rPr>
        <w:t>в установленный срок не уплатил штраф;</w:t>
      </w:r>
    </w:p>
    <w:p w:rsidR="00A42433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>- копией постановления (составлено с применением работающего в автоматическом режиме специального с</w:t>
      </w:r>
      <w:r w:rsidRPr="00074F20">
        <w:rPr>
          <w:lang w:val="ru-RU"/>
        </w:rPr>
        <w:t>редства фиксации административного правонарушения, имеющего функцию фотосьемки) №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074F20">
        <w:rPr>
          <w:lang w:val="ru-RU"/>
        </w:rPr>
        <w:t xml:space="preserve">по делу об административном правонарушении от </w:t>
      </w:r>
      <w:r w:rsidRPr="00074F20" w:rsidR="00564B69">
        <w:rPr>
          <w:lang w:val="ru-RU"/>
        </w:rPr>
        <w:t>19.11.2025</w:t>
      </w:r>
      <w:r w:rsidRPr="00074F20">
        <w:rPr>
          <w:lang w:val="ru-RU"/>
        </w:rPr>
        <w:t xml:space="preserve">, из которого следует, что </w:t>
      </w:r>
      <w:r w:rsidRPr="00074F20" w:rsidR="00564B69">
        <w:rPr>
          <w:lang w:val="ru-RU"/>
        </w:rPr>
        <w:t>Холиков</w:t>
      </w:r>
      <w:r w:rsidRPr="00074F20" w:rsidR="00564B69">
        <w:rPr>
          <w:lang w:val="ru-RU"/>
        </w:rPr>
        <w:t xml:space="preserve"> Н.Н.</w:t>
      </w:r>
      <w:r w:rsidRPr="00074F20" w:rsidR="00A033C9">
        <w:rPr>
          <w:lang w:val="ru-RU"/>
        </w:rPr>
        <w:t xml:space="preserve"> </w:t>
      </w:r>
      <w:r w:rsidRPr="00074F20">
        <w:rPr>
          <w:lang w:val="ru-RU"/>
        </w:rPr>
        <w:t>был подвергнут административному наказанию, предусмотренно</w:t>
      </w:r>
      <w:r w:rsidRPr="00074F20">
        <w:rPr>
          <w:lang w:val="ru-RU"/>
        </w:rPr>
        <w:t xml:space="preserve">му ч. </w:t>
      </w:r>
      <w:r w:rsidRPr="00074F20" w:rsidR="00F35ACB">
        <w:rPr>
          <w:lang w:val="ru-RU"/>
        </w:rPr>
        <w:t>4</w:t>
      </w:r>
      <w:r w:rsidRPr="00074F20">
        <w:rPr>
          <w:lang w:val="ru-RU"/>
        </w:rPr>
        <w:t xml:space="preserve"> ст. 12.</w:t>
      </w:r>
      <w:r w:rsidRPr="00074F20" w:rsidR="00F35ACB">
        <w:rPr>
          <w:lang w:val="ru-RU"/>
        </w:rPr>
        <w:t>16</w:t>
      </w:r>
      <w:r w:rsidRPr="00074F20">
        <w:rPr>
          <w:lang w:val="ru-RU"/>
        </w:rPr>
        <w:t xml:space="preserve"> КоАП РФ в виде административного штрафа в размере </w:t>
      </w:r>
      <w:r w:rsidRPr="00074F20" w:rsidR="00F35ACB">
        <w:rPr>
          <w:lang w:val="ru-RU"/>
        </w:rPr>
        <w:t>2250</w:t>
      </w:r>
      <w:r w:rsidRPr="00074F20">
        <w:rPr>
          <w:lang w:val="ru-RU"/>
        </w:rPr>
        <w:t xml:space="preserve"> рублей, постановление вступило в законную силу </w:t>
      </w:r>
      <w:r w:rsidRPr="00074F20" w:rsidR="00564B69">
        <w:rPr>
          <w:lang w:val="ru-RU"/>
        </w:rPr>
        <w:t>06.12.2025</w:t>
      </w:r>
      <w:r w:rsidRPr="00074F20">
        <w:rPr>
          <w:lang w:val="ru-RU"/>
        </w:rPr>
        <w:t>;</w:t>
      </w:r>
    </w:p>
    <w:p w:rsidR="00A42433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- отчетом об отслеживании почтового отправления; </w:t>
      </w:r>
    </w:p>
    <w:p w:rsidR="00A42433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- сведениями ГИС ГМП, согласно которым штраф по постановлению </w:t>
      </w:r>
      <w:r w:rsidRPr="00074F20">
        <w:rPr>
          <w:lang w:val="ru-RU"/>
        </w:rPr>
        <w:t>№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074F20">
        <w:rPr>
          <w:lang w:val="ru-RU"/>
        </w:rPr>
        <w:t xml:space="preserve">от </w:t>
      </w:r>
      <w:r w:rsidRPr="00074F20" w:rsidR="00564B69">
        <w:rPr>
          <w:lang w:val="ru-RU"/>
        </w:rPr>
        <w:t>19.11.2025</w:t>
      </w:r>
      <w:r w:rsidRPr="00074F20" w:rsidR="001A10BD">
        <w:rPr>
          <w:lang w:val="ru-RU"/>
        </w:rPr>
        <w:t xml:space="preserve"> </w:t>
      </w:r>
      <w:r w:rsidRPr="00074F20">
        <w:rPr>
          <w:lang w:val="ru-RU"/>
        </w:rPr>
        <w:t>оплачен</w:t>
      </w:r>
      <w:r w:rsidRPr="00074F20" w:rsidR="00F35ACB">
        <w:rPr>
          <w:lang w:val="ru-RU"/>
        </w:rPr>
        <w:t xml:space="preserve"> 26.02.2026 по исполнительному производству №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 w:rsidR="00F35ACB">
        <w:rPr>
          <w:lang w:val="ru-RU"/>
        </w:rPr>
        <w:t>-</w:t>
      </w:r>
      <w:r w:rsidRPr="00074F20" w:rsidR="00F35ACB">
        <w:rPr>
          <w:lang w:val="ru-RU"/>
        </w:rPr>
        <w:t>ип</w:t>
      </w:r>
      <w:r w:rsidRPr="00074F20">
        <w:rPr>
          <w:lang w:val="ru-RU"/>
        </w:rPr>
        <w:t>;</w:t>
      </w:r>
    </w:p>
    <w:p w:rsidR="00925735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>- карточкой учета транспортного средства.</w:t>
      </w:r>
    </w:p>
    <w:p w:rsidR="00976356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>В соответствии со ст. 32.2 КоАП РФ, административный штраф должен быть уплачен лицом, привлеченным к админис</w:t>
      </w:r>
      <w:r w:rsidRPr="00074F20">
        <w:rPr>
          <w:lang w:val="ru-RU"/>
        </w:rPr>
        <w:t>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</w:t>
      </w:r>
      <w:r w:rsidRPr="00074F20">
        <w:rPr>
          <w:lang w:val="ru-RU"/>
        </w:rPr>
        <w:t>осится или перечисляется лицом, привлеченным к административной ответственности, в банк.</w:t>
      </w:r>
    </w:p>
    <w:p w:rsidR="00265B18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074F20" w:rsidR="00564B69">
        <w:rPr>
          <w:lang w:val="ru-RU"/>
        </w:rPr>
        <w:t>Холиковым</w:t>
      </w:r>
      <w:r w:rsidRPr="00074F20" w:rsidR="00564B69">
        <w:rPr>
          <w:lang w:val="ru-RU"/>
        </w:rPr>
        <w:t xml:space="preserve"> Н.Н.</w:t>
      </w:r>
      <w:r w:rsidRPr="00074F20" w:rsidR="005478B8">
        <w:rPr>
          <w:lang w:val="ru-RU"/>
        </w:rPr>
        <w:t xml:space="preserve"> </w:t>
      </w:r>
      <w:r w:rsidRPr="00074F20">
        <w:rPr>
          <w:lang w:val="ru-RU"/>
        </w:rPr>
        <w:t xml:space="preserve">являлось </w:t>
      </w:r>
      <w:r w:rsidRPr="00074F20">
        <w:rPr>
          <w:lang w:val="ru-RU"/>
        </w:rPr>
        <w:t>04</w:t>
      </w:r>
      <w:r w:rsidRPr="00074F20" w:rsidR="000576A7">
        <w:rPr>
          <w:lang w:val="ru-RU"/>
        </w:rPr>
        <w:t>.</w:t>
      </w:r>
      <w:r w:rsidRPr="00074F20">
        <w:rPr>
          <w:lang w:val="ru-RU"/>
        </w:rPr>
        <w:t>02</w:t>
      </w:r>
      <w:r w:rsidRPr="00074F20" w:rsidR="000576A7">
        <w:rPr>
          <w:lang w:val="ru-RU"/>
        </w:rPr>
        <w:t>.20</w:t>
      </w:r>
      <w:r w:rsidRPr="00074F20">
        <w:rPr>
          <w:lang w:val="ru-RU"/>
        </w:rPr>
        <w:t>26</w:t>
      </w:r>
      <w:r w:rsidRPr="00074F20">
        <w:rPr>
          <w:lang w:val="ru-RU"/>
        </w:rPr>
        <w:t>.</w:t>
      </w:r>
      <w:r w:rsidRPr="00074F20" w:rsidR="00BF330C">
        <w:rPr>
          <w:lang w:val="ru-RU"/>
        </w:rPr>
        <w:t xml:space="preserve"> </w:t>
      </w:r>
    </w:p>
    <w:p w:rsidR="00265B18" w:rsidRPr="00074F20" w:rsidP="00265B18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В судебном заседании установлено, что </w:t>
      </w:r>
      <w:r w:rsidRPr="00074F20">
        <w:rPr>
          <w:lang w:val="ru-RU"/>
        </w:rPr>
        <w:t>Холиков</w:t>
      </w:r>
      <w:r w:rsidRPr="00074F20">
        <w:rPr>
          <w:lang w:val="ru-RU"/>
        </w:rPr>
        <w:t xml:space="preserve"> </w:t>
      </w:r>
      <w:r w:rsidRPr="00074F20">
        <w:rPr>
          <w:lang w:val="ru-RU"/>
        </w:rPr>
        <w:t xml:space="preserve">Н.Н. </w:t>
      </w:r>
      <w:r w:rsidRPr="00074F20">
        <w:rPr>
          <w:lang w:val="ru-RU"/>
        </w:rPr>
        <w:t>26</w:t>
      </w:r>
      <w:r w:rsidRPr="00074F20">
        <w:rPr>
          <w:lang w:val="ru-RU"/>
        </w:rPr>
        <w:t>.</w:t>
      </w:r>
      <w:r w:rsidRPr="00074F20">
        <w:rPr>
          <w:lang w:val="ru-RU"/>
        </w:rPr>
        <w:t>02</w:t>
      </w:r>
      <w:r w:rsidRPr="00074F20">
        <w:rPr>
          <w:lang w:val="ru-RU"/>
        </w:rPr>
        <w:t>.20</w:t>
      </w:r>
      <w:r w:rsidRPr="00074F20">
        <w:rPr>
          <w:lang w:val="ru-RU"/>
        </w:rPr>
        <w:t>26</w:t>
      </w:r>
      <w:r w:rsidRPr="00074F20">
        <w:rPr>
          <w:lang w:val="ru-RU"/>
        </w:rPr>
        <w:t xml:space="preserve"> уплатил штраф в сумме </w:t>
      </w:r>
      <w:r w:rsidRPr="00074F20">
        <w:rPr>
          <w:lang w:val="ru-RU"/>
        </w:rPr>
        <w:t>2250</w:t>
      </w:r>
      <w:r w:rsidRPr="00074F20">
        <w:rPr>
          <w:lang w:val="ru-RU"/>
        </w:rPr>
        <w:t xml:space="preserve"> рублей по постановлению </w:t>
      </w:r>
      <w:r w:rsidRPr="00074F20">
        <w:rPr>
          <w:lang w:val="ru-RU"/>
        </w:rPr>
        <w:t>№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>***</w:t>
      </w:r>
      <w:r w:rsidRPr="00074F20">
        <w:rPr>
          <w:rStyle w:val="21"/>
          <w:rFonts w:eastAsiaTheme="minorHAnsi"/>
          <w:b w:val="0"/>
          <w:color w:val="auto"/>
          <w:sz w:val="24"/>
          <w:szCs w:val="24"/>
        </w:rPr>
        <w:t xml:space="preserve"> </w:t>
      </w:r>
      <w:r w:rsidRPr="00074F20">
        <w:rPr>
          <w:lang w:val="ru-RU"/>
        </w:rPr>
        <w:t xml:space="preserve">от </w:t>
      </w:r>
      <w:r w:rsidRPr="00074F20">
        <w:rPr>
          <w:lang w:val="ru-RU"/>
        </w:rPr>
        <w:t>19.11.2025</w:t>
      </w:r>
      <w:r w:rsidRPr="00074F20">
        <w:rPr>
          <w:lang w:val="ru-RU"/>
        </w:rPr>
        <w:t>, то есть штраф был уплачен позднее установленного законом срока.</w:t>
      </w:r>
    </w:p>
    <w:p w:rsidR="007207EF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Действия </w:t>
      </w:r>
      <w:r w:rsidRPr="00074F20" w:rsidR="00564B69">
        <w:rPr>
          <w:lang w:val="ru-RU"/>
        </w:rPr>
        <w:t>Холикова</w:t>
      </w:r>
      <w:r w:rsidRPr="00074F20" w:rsidR="00564B69">
        <w:rPr>
          <w:lang w:val="ru-RU"/>
        </w:rPr>
        <w:t xml:space="preserve"> Н.Н.</w:t>
      </w:r>
      <w:r w:rsidRPr="00074F20" w:rsidR="00663FDB">
        <w:rPr>
          <w:lang w:val="ru-RU"/>
        </w:rPr>
        <w:t xml:space="preserve"> </w:t>
      </w:r>
      <w:r w:rsidRPr="00074F20">
        <w:rPr>
          <w:lang w:val="ru-RU"/>
        </w:rPr>
        <w:t>судья квалифицирует по ч. 1 ст. 20.25 Кодекса Российской Федераци</w:t>
      </w:r>
      <w:r w:rsidRPr="00074F20">
        <w:rPr>
          <w:lang w:val="ru-RU"/>
        </w:rPr>
        <w:t>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E80A5A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При назначении наказания, мировой судья учитывает характер совершенного административного </w:t>
      </w:r>
      <w:r w:rsidRPr="00074F20">
        <w:rPr>
          <w:lang w:val="ru-RU"/>
        </w:rPr>
        <w:t xml:space="preserve">правонарушения, личность </w:t>
      </w:r>
      <w:r w:rsidRPr="00074F20" w:rsidR="00564B69">
        <w:rPr>
          <w:lang w:val="ru-RU"/>
        </w:rPr>
        <w:t>Холикова</w:t>
      </w:r>
      <w:r w:rsidRPr="00074F20" w:rsidR="00564B69">
        <w:rPr>
          <w:lang w:val="ru-RU"/>
        </w:rPr>
        <w:t xml:space="preserve"> Н.Н.</w:t>
      </w:r>
    </w:p>
    <w:p w:rsidR="00E80A5A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КоАП, судья не усматривает. </w:t>
      </w:r>
    </w:p>
    <w:p w:rsidR="00976356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 </w:t>
      </w:r>
      <w:r w:rsidRPr="00074F20" w:rsidR="00A67BC4">
        <w:rPr>
          <w:lang w:val="ru-RU"/>
        </w:rPr>
        <w:t xml:space="preserve">Учитывая, установленные обстоятельства, судья назначает </w:t>
      </w:r>
      <w:r w:rsidRPr="00074F20" w:rsidR="00564B69">
        <w:rPr>
          <w:lang w:val="ru-RU"/>
        </w:rPr>
        <w:t>Холикову</w:t>
      </w:r>
      <w:r w:rsidRPr="00074F20" w:rsidR="00564B69">
        <w:rPr>
          <w:lang w:val="ru-RU"/>
        </w:rPr>
        <w:t xml:space="preserve"> Н.Н.</w:t>
      </w:r>
      <w:r w:rsidRPr="00074F20" w:rsidR="00EF7AD5">
        <w:rPr>
          <w:lang w:val="ru-RU"/>
        </w:rPr>
        <w:t xml:space="preserve"> </w:t>
      </w:r>
      <w:r w:rsidRPr="00074F20" w:rsidR="00A67BC4">
        <w:rPr>
          <w:lang w:val="ru-RU"/>
        </w:rPr>
        <w:t>наказание в виде административного штрафа.</w:t>
      </w:r>
    </w:p>
    <w:p w:rsidR="00F94839" w:rsidRPr="00074F20" w:rsidP="0022654D">
      <w:pPr>
        <w:widowControl w:val="0"/>
        <w:ind w:firstLine="567"/>
        <w:jc w:val="both"/>
        <w:rPr>
          <w:lang w:val="ru-RU"/>
        </w:rPr>
      </w:pPr>
      <w:r w:rsidRPr="00074F20">
        <w:rPr>
          <w:lang w:val="ru-RU"/>
        </w:rPr>
        <w:t xml:space="preserve">На основании изложенного и руководствуясь </w:t>
      </w:r>
      <w:r w:rsidRPr="00074F20">
        <w:rPr>
          <w:lang w:val="ru-RU"/>
        </w:rPr>
        <w:t>ст.ст</w:t>
      </w:r>
      <w:r w:rsidRPr="00074F20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E9352C" w:rsidRPr="00074F20" w:rsidP="0022654D">
      <w:pPr>
        <w:widowControl w:val="0"/>
        <w:ind w:firstLine="567"/>
        <w:jc w:val="both"/>
        <w:rPr>
          <w:lang w:val="ru-RU"/>
        </w:rPr>
      </w:pPr>
    </w:p>
    <w:p w:rsidR="00C4492D" w:rsidRPr="00074F20" w:rsidP="0022654D">
      <w:pPr>
        <w:widowControl w:val="0"/>
        <w:jc w:val="center"/>
        <w:rPr>
          <w:lang w:val="ru-RU"/>
        </w:rPr>
      </w:pPr>
      <w:r w:rsidRPr="00074F20">
        <w:rPr>
          <w:bCs/>
          <w:lang w:val="ru-RU"/>
        </w:rPr>
        <w:t>ПОСТАНОВИЛ:</w:t>
      </w:r>
    </w:p>
    <w:p w:rsidR="00976356" w:rsidRPr="00074F20" w:rsidP="0022654D">
      <w:pPr>
        <w:jc w:val="both"/>
        <w:rPr>
          <w:lang w:val="ru-RU"/>
        </w:rPr>
      </w:pPr>
    </w:p>
    <w:p w:rsidR="00976356" w:rsidRPr="00074F20" w:rsidP="0022654D">
      <w:pPr>
        <w:ind w:firstLine="567"/>
        <w:jc w:val="both"/>
        <w:rPr>
          <w:lang w:val="ru-RU"/>
        </w:rPr>
      </w:pPr>
      <w:r w:rsidRPr="00074F20">
        <w:rPr>
          <w:lang w:val="ru-RU"/>
        </w:rPr>
        <w:t>Холикова</w:t>
      </w:r>
      <w:r w:rsidRPr="00074F20">
        <w:rPr>
          <w:lang w:val="ru-RU"/>
        </w:rPr>
        <w:t xml:space="preserve"> Н.Н.</w:t>
      </w:r>
      <w:r w:rsidRPr="00074F20">
        <w:rPr>
          <w:lang w:val="ru-RU"/>
        </w:rPr>
        <w:t xml:space="preserve"> </w:t>
      </w:r>
      <w:r w:rsidRPr="00074F20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74F20">
        <w:rPr>
          <w:lang w:val="ru-RU"/>
        </w:rPr>
        <w:t>4 500</w:t>
      </w:r>
      <w:r w:rsidRPr="00074F20" w:rsidR="00F03AB9">
        <w:rPr>
          <w:lang w:val="ru-RU"/>
        </w:rPr>
        <w:t xml:space="preserve"> (</w:t>
      </w:r>
      <w:r w:rsidRPr="00074F20">
        <w:rPr>
          <w:lang w:val="ru-RU"/>
        </w:rPr>
        <w:t>четыр</w:t>
      </w:r>
      <w:r w:rsidRPr="00074F20">
        <w:rPr>
          <w:lang w:val="ru-RU"/>
        </w:rPr>
        <w:t>е</w:t>
      </w:r>
      <w:r w:rsidRPr="00074F20" w:rsidR="009211D5">
        <w:rPr>
          <w:lang w:val="ru-RU"/>
        </w:rPr>
        <w:t xml:space="preserve"> тысяч</w:t>
      </w:r>
      <w:r w:rsidRPr="00074F20">
        <w:rPr>
          <w:lang w:val="ru-RU"/>
        </w:rPr>
        <w:t>и</w:t>
      </w:r>
      <w:r w:rsidRPr="00074F20" w:rsidR="0022654D">
        <w:rPr>
          <w:lang w:val="ru-RU"/>
        </w:rPr>
        <w:t xml:space="preserve"> пятьсот</w:t>
      </w:r>
      <w:r w:rsidRPr="00074F20" w:rsidR="00F03AB9">
        <w:rPr>
          <w:lang w:val="ru-RU"/>
        </w:rPr>
        <w:t>) рублей.</w:t>
      </w:r>
    </w:p>
    <w:p w:rsidR="0022654D" w:rsidRPr="00074F20" w:rsidP="0022654D">
      <w:pPr>
        <w:pStyle w:val="NoSpacing"/>
        <w:ind w:firstLine="567"/>
        <w:jc w:val="both"/>
      </w:pPr>
      <w:r w:rsidRPr="00074F20">
        <w:t xml:space="preserve">Штраф подлежит уплате: Получатель </w:t>
      </w:r>
      <w:r w:rsidRPr="00074F20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74F20">
        <w:t xml:space="preserve">, наименование банка </w:t>
      </w:r>
      <w:r w:rsidRPr="00074F20">
        <w:rPr>
          <w:rFonts w:eastAsia="Calibri"/>
        </w:rPr>
        <w:t xml:space="preserve">ОКЦ № 8 УГУ Банка </w:t>
      </w:r>
      <w:r w:rsidRPr="00074F20">
        <w:rPr>
          <w:rFonts w:eastAsia="Calibri"/>
        </w:rPr>
        <w:t>России//УФК по ХМАО – Югре г. Ханты-Мансийск</w:t>
      </w:r>
      <w:r w:rsidRPr="00074F20">
        <w:t xml:space="preserve">, номер счета получателя 03100643000000018700, </w:t>
      </w:r>
      <w:r w:rsidRPr="00074F20">
        <w:rPr>
          <w:rFonts w:eastAsia="Calibri"/>
        </w:rPr>
        <w:t xml:space="preserve">номер </w:t>
      </w:r>
      <w:r w:rsidRPr="00074F20">
        <w:rPr>
          <w:rFonts w:eastAsia="Calibri"/>
        </w:rPr>
        <w:t>кор</w:t>
      </w:r>
      <w:r w:rsidRPr="00074F20">
        <w:rPr>
          <w:rFonts w:eastAsia="Calibri"/>
        </w:rPr>
        <w:t>./</w:t>
      </w:r>
      <w:r w:rsidRPr="00074F20">
        <w:rPr>
          <w:rFonts w:eastAsia="Calibri"/>
        </w:rPr>
        <w:t>сч</w:t>
      </w:r>
      <w:r w:rsidRPr="00074F20">
        <w:rPr>
          <w:rFonts w:eastAsia="Calibri"/>
        </w:rPr>
        <w:t xml:space="preserve">. </w:t>
      </w:r>
      <w:r w:rsidRPr="00074F20">
        <w:rPr>
          <w:rFonts w:eastAsia="Calibri"/>
        </w:rPr>
        <w:t>банка получателя платежа</w:t>
      </w:r>
      <w:r w:rsidRPr="00074F20">
        <w:t xml:space="preserve"> 40102810245370000007, БИК 007162163, ИНН </w:t>
      </w:r>
      <w:r w:rsidRPr="00074F20">
        <w:rPr>
          <w:rFonts w:eastAsia="Calibri"/>
        </w:rPr>
        <w:t>8601073664</w:t>
      </w:r>
      <w:r w:rsidRPr="00074F20">
        <w:t xml:space="preserve">, КПП 860101001, ОКТМО 71874000 КБК </w:t>
      </w:r>
      <w:r w:rsidRPr="00074F20">
        <w:rPr>
          <w:rFonts w:eastAsia="Calibri"/>
        </w:rPr>
        <w:t>72011601203019000140</w:t>
      </w:r>
      <w:r w:rsidRPr="00074F20">
        <w:t xml:space="preserve">, УИН </w:t>
      </w:r>
      <w:r w:rsidRPr="00074F20" w:rsidR="006B5EE1">
        <w:rPr>
          <w:lang w:eastAsia="en-US"/>
        </w:rPr>
        <w:t>041236540040500</w:t>
      </w:r>
      <w:r w:rsidRPr="00074F20" w:rsidR="00DB1B31">
        <w:rPr>
          <w:lang w:eastAsia="en-US"/>
        </w:rPr>
        <w:t>3422620178</w:t>
      </w:r>
      <w:r w:rsidRPr="00074F20">
        <w:rPr>
          <w:rFonts w:eastAsia="Calibri"/>
        </w:rPr>
        <w:t>.</w:t>
      </w:r>
    </w:p>
    <w:p w:rsidR="00976356" w:rsidRPr="00074F20" w:rsidP="0022654D">
      <w:pPr>
        <w:ind w:firstLine="567"/>
        <w:jc w:val="both"/>
        <w:rPr>
          <w:lang w:val="ru-RU"/>
        </w:rPr>
      </w:pPr>
      <w:r w:rsidRPr="00074F20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</w:t>
      </w:r>
      <w:r w:rsidRPr="00074F20">
        <w:rPr>
          <w:lang w:val="ru-RU"/>
        </w:rPr>
        <w:t xml:space="preserve">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074F20">
          <w:rPr>
            <w:lang w:val="ru-RU"/>
          </w:rPr>
          <w:t>статьей 31.5</w:t>
        </w:r>
      </w:hyperlink>
      <w:r w:rsidRPr="00074F20">
        <w:rPr>
          <w:lang w:val="ru-RU"/>
        </w:rPr>
        <w:t xml:space="preserve"> Кодекса РФ об АП.</w:t>
      </w:r>
    </w:p>
    <w:p w:rsidR="00C4492D" w:rsidRPr="00074F20" w:rsidP="0022654D">
      <w:pPr>
        <w:ind w:firstLine="567"/>
        <w:jc w:val="both"/>
        <w:rPr>
          <w:lang w:val="ru-RU"/>
        </w:rPr>
      </w:pPr>
      <w:r w:rsidRPr="00074F20">
        <w:rPr>
          <w:lang w:val="ru-RU"/>
        </w:rPr>
        <w:t>Постановление</w:t>
      </w:r>
      <w:r w:rsidRPr="00074F20">
        <w:rPr>
          <w:lang w:val="ru-RU"/>
        </w:rPr>
        <w:t xml:space="preserve"> может быть обжаловано в Нефтеюганский районный суд, в течение десяти </w:t>
      </w:r>
      <w:r w:rsidRPr="00074F20" w:rsidR="0022654D">
        <w:rPr>
          <w:lang w:val="ru-RU"/>
        </w:rPr>
        <w:t>дней</w:t>
      </w:r>
      <w:r w:rsidRPr="00074F20">
        <w:rPr>
          <w:lang w:val="ru-RU"/>
        </w:rPr>
        <w:t xml:space="preserve"> со дня получения копии постановления, </w:t>
      </w:r>
      <w:r w:rsidRPr="00074F20">
        <w:rPr>
          <w:lang w:val="ru-RU"/>
        </w:rPr>
        <w:t>через мирового судью</w:t>
      </w:r>
      <w:r w:rsidRPr="00074F20">
        <w:rPr>
          <w:lang w:val="ru-RU"/>
        </w:rPr>
        <w:t xml:space="preserve">. В этот же срок постановление может быть опротестовано прокурором. </w:t>
      </w:r>
      <w:r w:rsidRPr="00074F20">
        <w:rPr>
          <w:lang w:val="ru-RU"/>
        </w:rPr>
        <w:t xml:space="preserve"> </w:t>
      </w:r>
    </w:p>
    <w:p w:rsidR="00C4492D" w:rsidRPr="00074F20" w:rsidP="0022654D">
      <w:pPr>
        <w:ind w:firstLine="709"/>
        <w:jc w:val="both"/>
        <w:rPr>
          <w:lang w:val="ru-RU"/>
        </w:rPr>
      </w:pPr>
      <w:r w:rsidRPr="00074F20">
        <w:t> </w:t>
      </w:r>
    </w:p>
    <w:p w:rsidR="00F03AB9" w:rsidRPr="00074F20" w:rsidP="00074F20">
      <w:pPr>
        <w:widowControl w:val="0"/>
        <w:shd w:val="clear" w:color="auto" w:fill="FFFFFF"/>
        <w:autoSpaceDE w:val="0"/>
        <w:jc w:val="both"/>
        <w:rPr>
          <w:lang w:val="ru-RU"/>
        </w:rPr>
      </w:pPr>
      <w:r w:rsidRPr="00074F20">
        <w:rPr>
          <w:lang w:val="ru-RU"/>
        </w:rPr>
        <w:t xml:space="preserve">               </w:t>
      </w:r>
      <w:r w:rsidRPr="00074F20">
        <w:rPr>
          <w:lang w:val="ru-RU"/>
        </w:rPr>
        <w:t xml:space="preserve"> </w:t>
      </w:r>
      <w:r w:rsidRPr="00074F20" w:rsidR="003D71F0">
        <w:rPr>
          <w:lang w:val="ru-RU"/>
        </w:rPr>
        <w:t xml:space="preserve">  </w:t>
      </w:r>
      <w:r w:rsidRPr="00074F20">
        <w:rPr>
          <w:lang w:val="ru-RU"/>
        </w:rPr>
        <w:t xml:space="preserve">Мировой судья                       </w:t>
      </w:r>
      <w:r w:rsidRPr="00074F20">
        <w:rPr>
          <w:lang w:val="ru-RU"/>
        </w:rPr>
        <w:t xml:space="preserve"> </w:t>
      </w:r>
      <w:r w:rsidRPr="00074F20">
        <w:rPr>
          <w:lang w:val="ru-RU"/>
        </w:rPr>
        <w:t xml:space="preserve">                        </w:t>
      </w:r>
      <w:r w:rsidRPr="00074F20">
        <w:rPr>
          <w:lang w:val="ru-RU"/>
        </w:rPr>
        <w:t xml:space="preserve">         </w:t>
      </w:r>
      <w:r w:rsidRPr="00074F20" w:rsidR="0022654D">
        <w:rPr>
          <w:lang w:val="ru-RU"/>
        </w:rPr>
        <w:t xml:space="preserve">      </w:t>
      </w:r>
      <w:r w:rsidRPr="00074F20">
        <w:rPr>
          <w:lang w:val="ru-RU"/>
        </w:rPr>
        <w:t xml:space="preserve"> Т.П. Постовалова</w:t>
      </w:r>
    </w:p>
    <w:p w:rsidR="007207EF" w:rsidRPr="00074F20" w:rsidP="0022654D">
      <w:pPr>
        <w:widowControl w:val="0"/>
        <w:shd w:val="clear" w:color="auto" w:fill="FFFFFF"/>
        <w:autoSpaceDE w:val="0"/>
        <w:jc w:val="both"/>
        <w:rPr>
          <w:lang w:val="ru-RU"/>
        </w:rPr>
      </w:pPr>
    </w:p>
    <w:p w:rsidR="00C4492D" w:rsidRPr="00074F20" w:rsidP="0022654D">
      <w:pPr>
        <w:jc w:val="both"/>
        <w:rPr>
          <w:lang w:val="ru-RU"/>
        </w:rPr>
      </w:pPr>
      <w:r w:rsidRPr="00074F20">
        <w:rPr>
          <w:lang w:val="ru-RU"/>
        </w:rPr>
        <w:t xml:space="preserve"> </w:t>
      </w:r>
    </w:p>
    <w:sectPr w:rsidSect="0022654D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76A7"/>
    <w:rsid w:val="00061B53"/>
    <w:rsid w:val="00064CE5"/>
    <w:rsid w:val="00074F20"/>
    <w:rsid w:val="000F26FA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497E"/>
    <w:rsid w:val="00214664"/>
    <w:rsid w:val="0022654D"/>
    <w:rsid w:val="00244538"/>
    <w:rsid w:val="002450A4"/>
    <w:rsid w:val="00265181"/>
    <w:rsid w:val="00265B18"/>
    <w:rsid w:val="0028505F"/>
    <w:rsid w:val="002A734F"/>
    <w:rsid w:val="002B1A18"/>
    <w:rsid w:val="002C540E"/>
    <w:rsid w:val="00316DB7"/>
    <w:rsid w:val="00381646"/>
    <w:rsid w:val="00392A52"/>
    <w:rsid w:val="00392B95"/>
    <w:rsid w:val="003A73D7"/>
    <w:rsid w:val="003B475C"/>
    <w:rsid w:val="003C19AA"/>
    <w:rsid w:val="003D71F0"/>
    <w:rsid w:val="003F681F"/>
    <w:rsid w:val="004325AA"/>
    <w:rsid w:val="00444075"/>
    <w:rsid w:val="0045063D"/>
    <w:rsid w:val="004D73EA"/>
    <w:rsid w:val="00531043"/>
    <w:rsid w:val="005478B8"/>
    <w:rsid w:val="00564B69"/>
    <w:rsid w:val="006508DA"/>
    <w:rsid w:val="00654787"/>
    <w:rsid w:val="00663FDB"/>
    <w:rsid w:val="00694281"/>
    <w:rsid w:val="006A6487"/>
    <w:rsid w:val="006B5467"/>
    <w:rsid w:val="006B5EE1"/>
    <w:rsid w:val="006D3BA5"/>
    <w:rsid w:val="006D5962"/>
    <w:rsid w:val="007207EF"/>
    <w:rsid w:val="00727D4E"/>
    <w:rsid w:val="0077056B"/>
    <w:rsid w:val="00770DD6"/>
    <w:rsid w:val="007A6D20"/>
    <w:rsid w:val="007B224C"/>
    <w:rsid w:val="007B24FE"/>
    <w:rsid w:val="007F6DF0"/>
    <w:rsid w:val="0083579B"/>
    <w:rsid w:val="0084587C"/>
    <w:rsid w:val="0084644C"/>
    <w:rsid w:val="00862F42"/>
    <w:rsid w:val="008776AE"/>
    <w:rsid w:val="008847C5"/>
    <w:rsid w:val="008938B0"/>
    <w:rsid w:val="00896401"/>
    <w:rsid w:val="008D57AC"/>
    <w:rsid w:val="009043C1"/>
    <w:rsid w:val="00905C4D"/>
    <w:rsid w:val="00921169"/>
    <w:rsid w:val="009211D5"/>
    <w:rsid w:val="00925735"/>
    <w:rsid w:val="00945C07"/>
    <w:rsid w:val="009472F9"/>
    <w:rsid w:val="00976356"/>
    <w:rsid w:val="00982F96"/>
    <w:rsid w:val="009A2FE0"/>
    <w:rsid w:val="009B1D16"/>
    <w:rsid w:val="009D66A1"/>
    <w:rsid w:val="009E774C"/>
    <w:rsid w:val="009F4249"/>
    <w:rsid w:val="00A033C9"/>
    <w:rsid w:val="00A17DC6"/>
    <w:rsid w:val="00A3634D"/>
    <w:rsid w:val="00A42433"/>
    <w:rsid w:val="00A67BC4"/>
    <w:rsid w:val="00A73586"/>
    <w:rsid w:val="00A73A4B"/>
    <w:rsid w:val="00AD712B"/>
    <w:rsid w:val="00AD7994"/>
    <w:rsid w:val="00B2100D"/>
    <w:rsid w:val="00B444FF"/>
    <w:rsid w:val="00B44F58"/>
    <w:rsid w:val="00B75F55"/>
    <w:rsid w:val="00B94709"/>
    <w:rsid w:val="00BC7C5C"/>
    <w:rsid w:val="00BD08BF"/>
    <w:rsid w:val="00BE19DE"/>
    <w:rsid w:val="00BF330C"/>
    <w:rsid w:val="00C11E04"/>
    <w:rsid w:val="00C12B06"/>
    <w:rsid w:val="00C210B0"/>
    <w:rsid w:val="00C36B1B"/>
    <w:rsid w:val="00C40405"/>
    <w:rsid w:val="00C4492D"/>
    <w:rsid w:val="00C6554B"/>
    <w:rsid w:val="00C76147"/>
    <w:rsid w:val="00C81A34"/>
    <w:rsid w:val="00D43298"/>
    <w:rsid w:val="00D526A0"/>
    <w:rsid w:val="00D60661"/>
    <w:rsid w:val="00D80DA5"/>
    <w:rsid w:val="00DB1B31"/>
    <w:rsid w:val="00DB5331"/>
    <w:rsid w:val="00DB791C"/>
    <w:rsid w:val="00DF3A99"/>
    <w:rsid w:val="00E22F2B"/>
    <w:rsid w:val="00E75E22"/>
    <w:rsid w:val="00E77074"/>
    <w:rsid w:val="00E776D5"/>
    <w:rsid w:val="00E80A5A"/>
    <w:rsid w:val="00E8311D"/>
    <w:rsid w:val="00E83B1F"/>
    <w:rsid w:val="00E91A0C"/>
    <w:rsid w:val="00E9352C"/>
    <w:rsid w:val="00EB1F30"/>
    <w:rsid w:val="00EE5BB6"/>
    <w:rsid w:val="00EF5A41"/>
    <w:rsid w:val="00EF7AD5"/>
    <w:rsid w:val="00F03AB9"/>
    <w:rsid w:val="00F35ACB"/>
    <w:rsid w:val="00F51DE9"/>
    <w:rsid w:val="00F948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9352C"/>
    <w:pPr>
      <w:suppressAutoHyphens/>
    </w:pPr>
    <w:rPr>
      <w:sz w:val="24"/>
      <w:szCs w:val="24"/>
      <w:lang w:val="ru-RU" w:eastAsia="ar-SA"/>
    </w:rPr>
  </w:style>
  <w:style w:type="character" w:customStyle="1" w:styleId="21">
    <w:name w:val="Основной текст (2) + Полужирный"/>
    <w:basedOn w:val="DefaultParagraphFont"/>
    <w:rsid w:val="00074F2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5826C-1C0C-422B-A842-473CE3B3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